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D3458">
      <w:pPr>
        <w:spacing w:before="0" w:after="160"/>
        <w:jc w:val="center"/>
      </w:pPr>
      <w:r>
        <w:rPr>
          <w:rFonts w:hint="eastAsia" w:ascii="黑体" w:hAnsi="黑体" w:eastAsia="黑体"/>
          <w:b/>
          <w:color w:val="000000"/>
          <w:sz w:val="40"/>
          <w:lang w:eastAsia="zh-CN"/>
        </w:rPr>
        <w:t>信息与电气工程学院</w:t>
      </w:r>
      <w:r>
        <w:rPr>
          <w:rFonts w:ascii="黑体" w:hAnsi="黑体" w:eastAsia="黑体"/>
          <w:b/>
          <w:color w:val="000000"/>
          <w:sz w:val="40"/>
        </w:rPr>
        <w:t>实验设备仪器预约审批表</w:t>
      </w:r>
    </w:p>
    <w:p w14:paraId="46C9B5CC">
      <w:pPr>
        <w:spacing w:after="120"/>
        <w:jc w:val="left"/>
      </w:pPr>
      <w:r>
        <w:rPr>
          <w:rFonts w:ascii="宋体" w:hAnsi="宋体" w:eastAsia="宋体"/>
          <w:b w:val="0"/>
          <w:color w:val="000000"/>
          <w:sz w:val="19"/>
        </w:rPr>
        <w:t>填表说明：请申请人如实填写相关信息，经审批同意后按预约时间规范使用设备；使用结束后由管理员进行状态确认。</w:t>
      </w:r>
    </w:p>
    <w:tbl>
      <w:tblPr>
        <w:tblStyle w:val="33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3131"/>
        <w:gridCol w:w="1971"/>
        <w:gridCol w:w="3033"/>
      </w:tblGrid>
      <w:tr w14:paraId="69E5D2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147" w:type="dxa"/>
            <w:gridSpan w:val="4"/>
            <w:shd w:val="clear" w:color="auto" w:fill="D9EAF7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C80471B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/>
                <w:color w:val="000000"/>
                <w:sz w:val="22"/>
              </w:rPr>
              <w:t>一、申请人基本信息</w:t>
            </w:r>
          </w:p>
        </w:tc>
      </w:tr>
      <w:tr w14:paraId="717D69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AA64B01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申请人</w:t>
            </w:r>
          </w:p>
        </w:tc>
        <w:tc>
          <w:tcPr>
            <w:tcW w:w="3131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A6C6A27">
            <w:pPr>
              <w:spacing w:before="0" w:after="0" w:line="259" w:lineRule="auto"/>
              <w:jc w:val="left"/>
            </w:pPr>
          </w:p>
        </w:tc>
        <w:tc>
          <w:tcPr>
            <w:tcW w:w="1971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AC76D27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所属单位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9DE0C44">
            <w:pPr>
              <w:spacing w:before="0" w:after="0" w:line="259" w:lineRule="auto"/>
              <w:jc w:val="left"/>
            </w:pPr>
          </w:p>
        </w:tc>
      </w:tr>
      <w:tr w14:paraId="094A69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B2A9436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职务/身份</w:t>
            </w:r>
          </w:p>
        </w:tc>
        <w:tc>
          <w:tcPr>
            <w:tcW w:w="3131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23D0E81">
            <w:pPr>
              <w:spacing w:before="0" w:after="0" w:line="259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□ 教师  □ 研究生  □ 本科生  □ </w:t>
            </w:r>
            <w:r>
              <w:rPr>
                <w:rFonts w:hint="eastAsia"/>
                <w:b w:val="0"/>
                <w:color w:val="000000"/>
                <w:sz w:val="21"/>
                <w:lang w:eastAsia="zh-CN"/>
              </w:rPr>
              <w:t>校外人员</w:t>
            </w:r>
            <w:r>
              <w:rPr>
                <w:rFonts w:ascii="宋体" w:hAnsi="宋体" w:eastAsia="宋体"/>
                <w:b w:val="0"/>
                <w:color w:val="000000"/>
                <w:sz w:val="21"/>
                <w:u w:val="none"/>
              </w:rPr>
              <w:t>：</w:t>
            </w:r>
            <w:r>
              <w:rPr>
                <w:rFonts w:hint="eastAsia"/>
                <w:b w:val="0"/>
                <w:color w:val="000000"/>
                <w:sz w:val="21"/>
                <w:u w:val="none"/>
                <w:lang w:val="en-US" w:eastAsia="zh-CN"/>
              </w:rPr>
              <w:t xml:space="preserve">         </w:t>
            </w:r>
            <w:r>
              <w:rPr>
                <w:rFonts w:hint="eastAsia"/>
                <w:b w:val="0"/>
                <w:color w:val="000000"/>
                <w:sz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b w:val="0"/>
                <w:color w:val="000000"/>
                <w:sz w:val="21"/>
                <w:lang w:val="en-US" w:eastAsia="zh-CN"/>
              </w:rPr>
              <w:t xml:space="preserve"> </w:t>
            </w:r>
          </w:p>
        </w:tc>
        <w:tc>
          <w:tcPr>
            <w:tcW w:w="1971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242C9CF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联系电话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3B244A0">
            <w:pPr>
              <w:spacing w:before="0" w:after="0" w:line="259" w:lineRule="auto"/>
              <w:jc w:val="left"/>
            </w:pPr>
          </w:p>
        </w:tc>
      </w:tr>
      <w:tr w14:paraId="5CD9FD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6649B44">
            <w:pPr>
              <w:spacing w:before="0" w:after="0" w:line="259" w:lineRule="auto"/>
              <w:jc w:val="center"/>
              <w:rPr>
                <w:rFonts w:hint="eastAsia"/>
                <w:b/>
                <w:color w:val="000000"/>
                <w:sz w:val="20"/>
                <w:lang w:val="en-US" w:eastAsia="zh-CN"/>
              </w:rPr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指导教师/负责人</w:t>
            </w:r>
            <w:r>
              <w:rPr>
                <w:rFonts w:hint="eastAsia"/>
                <w:b/>
                <w:color w:val="000000"/>
                <w:sz w:val="20"/>
                <w:lang w:val="en-US" w:eastAsia="zh-CN"/>
              </w:rPr>
              <w:t xml:space="preserve"> </w:t>
            </w:r>
          </w:p>
          <w:p w14:paraId="2CDEF8AD">
            <w:pPr>
              <w:spacing w:before="0" w:after="0" w:line="259" w:lineRule="auto"/>
              <w:jc w:val="center"/>
              <w:rPr>
                <w:rFonts w:hint="eastAsia"/>
                <w:b/>
                <w:color w:val="000000"/>
                <w:sz w:val="20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0"/>
                <w:lang w:val="en-US" w:eastAsia="zh-CN"/>
              </w:rPr>
              <w:t>（没有可不填）</w:t>
            </w:r>
          </w:p>
        </w:tc>
        <w:tc>
          <w:tcPr>
            <w:tcW w:w="3131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4AB992A">
            <w:pPr>
              <w:spacing w:before="0" w:after="0" w:line="259" w:lineRule="auto"/>
              <w:jc w:val="left"/>
            </w:pPr>
          </w:p>
        </w:tc>
        <w:tc>
          <w:tcPr>
            <w:tcW w:w="1971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5796728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预约日期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5C398FC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      </w:t>
            </w:r>
            <w:r>
              <w:rPr>
                <w:rFonts w:hint="eastAsia"/>
                <w:b w:val="0"/>
                <w:color w:val="000000"/>
                <w:sz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年  </w:t>
            </w:r>
            <w:r>
              <w:rPr>
                <w:rFonts w:hint="eastAsia"/>
                <w:b w:val="0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  月  </w:t>
            </w:r>
            <w:r>
              <w:rPr>
                <w:rFonts w:hint="eastAsia"/>
                <w:b w:val="0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  日</w:t>
            </w:r>
          </w:p>
        </w:tc>
      </w:tr>
      <w:tr w14:paraId="020AD6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147" w:type="dxa"/>
            <w:gridSpan w:val="4"/>
            <w:shd w:val="clear" w:color="auto" w:fill="D9EAF7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C9DCD31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/>
                <w:color w:val="000000"/>
                <w:sz w:val="22"/>
              </w:rPr>
              <w:t>二、预约使用信息</w:t>
            </w:r>
          </w:p>
        </w:tc>
      </w:tr>
      <w:tr w14:paraId="04736A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51A2BBC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设备/仪器名称</w:t>
            </w:r>
          </w:p>
        </w:tc>
        <w:tc>
          <w:tcPr>
            <w:tcW w:w="3131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02E1CFB">
            <w:pPr>
              <w:spacing w:before="0" w:after="0" w:line="259" w:lineRule="auto"/>
              <w:jc w:val="left"/>
            </w:pPr>
          </w:p>
        </w:tc>
        <w:tc>
          <w:tcPr>
            <w:tcW w:w="1971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331AACB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设备/仪器编号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261A76A">
            <w:pPr>
              <w:spacing w:before="0" w:after="0" w:line="259" w:lineRule="auto"/>
              <w:jc w:val="left"/>
            </w:pPr>
          </w:p>
        </w:tc>
      </w:tr>
      <w:tr w14:paraId="47892A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D3626FC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使用地点</w:t>
            </w:r>
          </w:p>
        </w:tc>
        <w:tc>
          <w:tcPr>
            <w:tcW w:w="3131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98B5F72">
            <w:pPr>
              <w:spacing w:before="0" w:after="0" w:line="259" w:lineRule="auto"/>
              <w:jc w:val="left"/>
            </w:pPr>
          </w:p>
        </w:tc>
        <w:tc>
          <w:tcPr>
            <w:tcW w:w="1971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0E25DF3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管理员/联系人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F2A2307">
            <w:pPr>
              <w:spacing w:before="0" w:after="0" w:line="259" w:lineRule="auto"/>
              <w:jc w:val="left"/>
            </w:pPr>
          </w:p>
        </w:tc>
      </w:tr>
      <w:tr w14:paraId="2D1C30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C69A42F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使用时间</w:t>
            </w:r>
          </w:p>
        </w:tc>
        <w:tc>
          <w:tcPr>
            <w:tcW w:w="3131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269CDE5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      年    月    日    时    分 至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      年    月    日    时    分</w:t>
            </w:r>
          </w:p>
        </w:tc>
        <w:tc>
          <w:tcPr>
            <w:tcW w:w="1971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B392CA7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预计使用时长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BCB2999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      </w:t>
            </w:r>
            <w:r>
              <w:rPr>
                <w:rFonts w:hint="eastAsia"/>
                <w:b w:val="0"/>
                <w:color w:val="000000"/>
                <w:sz w:val="21"/>
                <w:lang w:val="en-US" w:eastAsia="zh-CN"/>
              </w:rPr>
              <w:t xml:space="preserve">          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>小时</w:t>
            </w:r>
          </w:p>
        </w:tc>
      </w:tr>
      <w:tr w14:paraId="795A0A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EC44C98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实验项目/课题名称</w:t>
            </w:r>
          </w:p>
        </w:tc>
        <w:tc>
          <w:tcPr>
            <w:tcW w:w="3131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C62B506">
            <w:pPr>
              <w:spacing w:before="0" w:after="0" w:line="259" w:lineRule="auto"/>
              <w:jc w:val="left"/>
            </w:pPr>
          </w:p>
        </w:tc>
        <w:tc>
          <w:tcPr>
            <w:tcW w:w="1971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76D9F9E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使用目的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DF1C9DF">
            <w:pPr>
              <w:spacing w:before="0" w:after="0" w:line="259" w:lineRule="auto"/>
              <w:jc w:val="left"/>
            </w:pPr>
          </w:p>
        </w:tc>
      </w:tr>
      <w:tr w14:paraId="40D249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4733D64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样品名称及数量</w:t>
            </w:r>
          </w:p>
        </w:tc>
        <w:tc>
          <w:tcPr>
            <w:tcW w:w="8135" w:type="dxa"/>
            <w:gridSpan w:val="3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D58CAD8">
            <w:pPr>
              <w:spacing w:before="0" w:after="0" w:line="259" w:lineRule="auto"/>
              <w:jc w:val="left"/>
            </w:pPr>
            <w:bookmarkStart w:id="0" w:name="_GoBack"/>
            <w:bookmarkEnd w:id="0"/>
          </w:p>
        </w:tc>
      </w:tr>
      <w:tr w14:paraId="69C9F9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74A0070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安全风险及防护措施</w:t>
            </w:r>
          </w:p>
        </w:tc>
        <w:tc>
          <w:tcPr>
            <w:tcW w:w="8135" w:type="dxa"/>
            <w:gridSpan w:val="3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E2830D5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□ 无特殊风险  □ 有风险，防护措施：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</w:p>
        </w:tc>
      </w:tr>
      <w:tr w14:paraId="06CCE7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147" w:type="dxa"/>
            <w:gridSpan w:val="4"/>
            <w:shd w:val="clear" w:color="auto" w:fill="D9EAF7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52AFAC3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/>
                <w:color w:val="000000"/>
                <w:sz w:val="22"/>
              </w:rPr>
              <w:t>三、申请人承诺</w:t>
            </w:r>
          </w:p>
        </w:tc>
      </w:tr>
      <w:tr w14:paraId="33768B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10147" w:type="dxa"/>
            <w:gridSpan w:val="4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DCA0E3C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本人承诺严格遵守实验室安全管理制度及仪器设备操作规程，按审批时间使用设备，不擅自更改实验内容，不擅自转借他人使用；使用过程中如发现异常，立即停止操作并报告管理员。因违规操作造成设备损坏、数据异常或安全事故的，本人愿承担相应责任。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>申请人签字：__________________        日期：        年      月      日</w:t>
            </w:r>
          </w:p>
        </w:tc>
      </w:tr>
    </w:tbl>
    <w:p w14:paraId="303DC0E0">
      <w:r>
        <w:br w:type="page"/>
      </w:r>
    </w:p>
    <w:p w14:paraId="58279D94">
      <w:pPr>
        <w:spacing w:after="160"/>
        <w:jc w:val="center"/>
      </w:pPr>
      <w:r>
        <w:rPr>
          <w:rFonts w:ascii="黑体" w:hAnsi="黑体" w:eastAsia="黑体"/>
          <w:b/>
          <w:color w:val="000000"/>
          <w:sz w:val="32"/>
        </w:rPr>
        <w:t>实验设备仪器预约审批表（审批及使用确认）</w:t>
      </w:r>
    </w:p>
    <w:tbl>
      <w:tblPr>
        <w:tblStyle w:val="33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3033"/>
        <w:gridCol w:w="2069"/>
        <w:gridCol w:w="3033"/>
      </w:tblGrid>
      <w:tr w14:paraId="6C43A4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147" w:type="dxa"/>
            <w:gridSpan w:val="4"/>
            <w:shd w:val="clear" w:color="auto" w:fill="D9EAF7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B905610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/>
                <w:color w:val="000000"/>
                <w:sz w:val="22"/>
              </w:rPr>
              <w:t>四、审批意见</w:t>
            </w:r>
          </w:p>
        </w:tc>
      </w:tr>
      <w:tr w14:paraId="66130A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7EC8AAA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实验室管理员意见</w:t>
            </w:r>
          </w:p>
        </w:tc>
        <w:tc>
          <w:tcPr>
            <w:tcW w:w="8135" w:type="dxa"/>
            <w:gridSpan w:val="3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ABA4220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□ 同意  □ 不同意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>签字：______________    日期：      年    月    日</w:t>
            </w:r>
          </w:p>
        </w:tc>
      </w:tr>
      <w:tr w14:paraId="3ECEAD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D436ECB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19"/>
              </w:rPr>
              <w:t>实验中心负责人意见</w:t>
            </w:r>
          </w:p>
        </w:tc>
        <w:tc>
          <w:tcPr>
            <w:tcW w:w="8135" w:type="dxa"/>
            <w:gridSpan w:val="3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01E8B6B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□ 同意  □ 不同意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>签字：______________    日期：      年    月    日</w:t>
            </w:r>
          </w:p>
        </w:tc>
      </w:tr>
      <w:tr w14:paraId="119939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3A9A80A">
            <w:pPr>
              <w:spacing w:before="0" w:after="0" w:line="259" w:lineRule="auto"/>
              <w:jc w:val="center"/>
            </w:pPr>
            <w:r>
              <w:rPr>
                <w:rFonts w:hint="eastAsia"/>
                <w:b/>
                <w:color w:val="000000"/>
                <w:sz w:val="19"/>
                <w:lang w:eastAsia="zh-CN"/>
              </w:rPr>
              <w:t>学院</w:t>
            </w:r>
            <w:r>
              <w:rPr>
                <w:rFonts w:ascii="宋体" w:hAnsi="宋体" w:eastAsia="宋体"/>
                <w:b/>
                <w:color w:val="000000"/>
                <w:sz w:val="19"/>
              </w:rPr>
              <w:t>负责人意见</w:t>
            </w:r>
          </w:p>
        </w:tc>
        <w:tc>
          <w:tcPr>
            <w:tcW w:w="8135" w:type="dxa"/>
            <w:gridSpan w:val="3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A09A545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□ 同意  □ 不同意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>签字：______________    日期：      年    月    日</w:t>
            </w:r>
          </w:p>
        </w:tc>
      </w:tr>
      <w:tr w14:paraId="67A04B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147" w:type="dxa"/>
            <w:gridSpan w:val="4"/>
            <w:shd w:val="clear" w:color="auto" w:fill="D9EAF7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B903AC7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/>
                <w:color w:val="000000"/>
                <w:sz w:val="22"/>
              </w:rPr>
              <w:t>五、使用后确认</w:t>
            </w:r>
          </w:p>
        </w:tc>
      </w:tr>
      <w:tr w14:paraId="233AB0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B330DB9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实际使用时间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E854125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      年    月    日    时    分 至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      年    月    日    时    分</w:t>
            </w:r>
          </w:p>
        </w:tc>
        <w:tc>
          <w:tcPr>
            <w:tcW w:w="2069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6CD6135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实际使用时长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4BADE21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     </w:t>
            </w:r>
            <w:r>
              <w:rPr>
                <w:rFonts w:hint="eastAsia"/>
                <w:b w:val="0"/>
                <w:color w:val="000000"/>
                <w:sz w:val="21"/>
                <w:lang w:val="en-US" w:eastAsia="zh-CN"/>
              </w:rPr>
              <w:t xml:space="preserve">         </w:t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t xml:space="preserve"> 小时</w:t>
            </w:r>
          </w:p>
        </w:tc>
      </w:tr>
      <w:tr w14:paraId="1A1BE0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C6069EA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仪器状态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346E901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□ 正常  □ 异常，说明：</w:t>
            </w:r>
          </w:p>
        </w:tc>
        <w:tc>
          <w:tcPr>
            <w:tcW w:w="2069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9313062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卫生及物品归位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74D890A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□ 已完成  □ 未完成</w:t>
            </w:r>
          </w:p>
        </w:tc>
      </w:tr>
      <w:tr w14:paraId="589518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21CD980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使用记录填写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A46E0BF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□ 是  □ 否</w:t>
            </w:r>
          </w:p>
        </w:tc>
        <w:tc>
          <w:tcPr>
            <w:tcW w:w="2069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0402E92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0"/>
              </w:rPr>
              <w:t>数据/样品交接</w:t>
            </w:r>
          </w:p>
        </w:tc>
        <w:tc>
          <w:tcPr>
            <w:tcW w:w="3033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73FC3F7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□ 是  □ 否  □ 不涉及</w:t>
            </w:r>
          </w:p>
        </w:tc>
      </w:tr>
    </w:tbl>
    <w:p w14:paraId="382D9ECC">
      <w:pPr>
        <w:spacing w:after="120"/>
      </w:pPr>
    </w:p>
    <w:tbl>
      <w:tblPr>
        <w:tblStyle w:val="33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8135"/>
      </w:tblGrid>
      <w:tr w14:paraId="32DD40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94AEC0A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异常情况说明</w:t>
            </w:r>
          </w:p>
        </w:tc>
        <w:tc>
          <w:tcPr>
            <w:tcW w:w="8135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42F5F09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  <w:r>
              <w:rPr>
                <w:rFonts w:ascii="宋体" w:hAnsi="宋体" w:eastAsia="宋体"/>
                <w:b w:val="0"/>
                <w:color w:val="000000"/>
                <w:sz w:val="21"/>
              </w:rPr>
              <w:br w:type="textWrapping"/>
            </w:r>
          </w:p>
        </w:tc>
      </w:tr>
      <w:tr w14:paraId="441455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12" w:type="dxa"/>
            <w:shd w:val="clear" w:color="auto" w:fill="F2F2F2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BC84315">
            <w:pPr>
              <w:spacing w:before="0" w:after="0" w:line="259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管理员确认</w:t>
            </w:r>
          </w:p>
        </w:tc>
        <w:tc>
          <w:tcPr>
            <w:tcW w:w="8135" w:type="dxa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C03284F">
            <w:pPr>
              <w:spacing w:before="0" w:after="0" w:line="259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签字：__________________        日期：        年      月      日</w:t>
            </w:r>
          </w:p>
        </w:tc>
      </w:tr>
    </w:tbl>
    <w:p w14:paraId="033D7FA0">
      <w:pPr>
        <w:spacing w:before="120" w:after="0"/>
        <w:jc w:val="left"/>
      </w:pPr>
      <w:r>
        <w:rPr>
          <w:rFonts w:ascii="宋体" w:hAnsi="宋体" w:eastAsia="宋体"/>
          <w:b w:val="0"/>
          <w:color w:val="000000"/>
          <w:sz w:val="18"/>
        </w:rPr>
        <w:t>备注：本表由实验室留存，可根据实际管理要求附设备操作培训记录、样品清单或检测委托单。</w:t>
      </w:r>
    </w:p>
    <w:sectPr>
      <w:pgSz w:w="11906" w:h="16838"/>
      <w:pgMar w:top="822" w:right="879" w:bottom="765" w:left="879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F625791"/>
    <w:rsid w:val="119F0D43"/>
    <w:rsid w:val="11E22BBA"/>
    <w:rsid w:val="1264592D"/>
    <w:rsid w:val="15003A82"/>
    <w:rsid w:val="161F618A"/>
    <w:rsid w:val="2B1A4D1A"/>
    <w:rsid w:val="4FFC486B"/>
    <w:rsid w:val="51C27D36"/>
    <w:rsid w:val="583152CE"/>
    <w:rsid w:val="617A1A94"/>
    <w:rsid w:val="660B1854"/>
    <w:rsid w:val="7C87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